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9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5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62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Молдановой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UserDefinedgrp-36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35rplc-9"/>
          <w:rFonts w:ascii="Times New Roman" w:eastAsia="Times New Roman" w:hAnsi="Times New Roman" w:cs="Times New Roman"/>
        </w:rPr>
        <w:t>...</w:t>
      </w:r>
      <w:r>
        <w:rPr>
          <w:rStyle w:val="cat-PassportDatagrp-22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23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32rplc-12"/>
          <w:rFonts w:ascii="Times New Roman" w:eastAsia="Times New Roman" w:hAnsi="Times New Roman" w:cs="Times New Roman"/>
        </w:rPr>
        <w:t>...</w:t>
      </w:r>
      <w:r>
        <w:rPr>
          <w:rStyle w:val="cat-ExternalSystemDefinedgrp-34rplc-13"/>
          <w:rFonts w:ascii="Times New Roman" w:eastAsia="Times New Roman" w:hAnsi="Times New Roman" w:cs="Times New Roman"/>
        </w:rPr>
        <w:t>...</w:t>
      </w:r>
      <w:r>
        <w:rPr>
          <w:rStyle w:val="cat-ExternalSystemDefinedgrp-33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орган выдачи </w:t>
      </w:r>
      <w:r>
        <w:rPr>
          <w:rStyle w:val="cat-ExternalSystemDefinedgrp-31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7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код подразделения </w:t>
      </w:r>
      <w:r>
        <w:rPr>
          <w:rStyle w:val="cat-PhoneNumbergrp-25rplc-17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прожи</w:t>
      </w:r>
      <w:r>
        <w:rPr>
          <w:rFonts w:ascii="Times New Roman" w:eastAsia="Times New Roman" w:hAnsi="Times New Roman" w:cs="Times New Roman"/>
        </w:rPr>
        <w:t>вающей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3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сведений о привлечении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7rplc-1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4rplc-2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86398966/5689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0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ей</w:t>
      </w:r>
      <w:r>
        <w:rPr>
          <w:rFonts w:ascii="Times New Roman" w:eastAsia="Times New Roman" w:hAnsi="Times New Roman" w:cs="Times New Roman"/>
        </w:rPr>
        <w:t xml:space="preserve">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>нистративного штрафа в размере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21rplc-22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1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2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4rplc-25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7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ходатайство об отложении рассмотрении дела от не</w:t>
      </w:r>
      <w:r>
        <w:rPr>
          <w:rFonts w:ascii="Times New Roman" w:eastAsia="Times New Roman" w:hAnsi="Times New Roman" w:cs="Times New Roman"/>
        </w:rPr>
        <w:t>ё</w:t>
      </w:r>
      <w:r>
        <w:rPr>
          <w:rFonts w:ascii="Times New Roman" w:eastAsia="Times New Roman" w:hAnsi="Times New Roman" w:cs="Times New Roman"/>
        </w:rPr>
        <w:t xml:space="preserve">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8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401604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3rplc-2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10rplc-2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рапортом от </w:t>
      </w:r>
      <w:r>
        <w:rPr>
          <w:rStyle w:val="cat-Dategrp-14rplc-3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8rplc-31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8rplc-3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8rplc-3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</w:p>
    <w:p>
      <w:pPr>
        <w:spacing w:before="120" w:after="120"/>
        <w:jc w:val="center"/>
      </w:pP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9rplc-34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</w:t>
      </w:r>
      <w:r>
        <w:rPr>
          <w:rFonts w:ascii="Times New Roman" w:eastAsia="Times New Roman" w:hAnsi="Times New Roman" w:cs="Times New Roman"/>
        </w:rPr>
        <w:t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одной тысячи двадцати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1020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5rplc-35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6rplc-3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6rplc-37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7rplc-3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8rplc-39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7rplc-4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8rplc-4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9rplc-42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30rplc-43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0412365400725006252620171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20rplc-4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20rplc-4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88347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9rplc-1">
    <w:name w:val="cat-Date grp-9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36rplc-8">
    <w:name w:val="cat-UserDefined grp-36 rplc-8"/>
    <w:basedOn w:val="DefaultParagraphFont"/>
  </w:style>
  <w:style w:type="character" w:customStyle="1" w:styleId="cat-ExternalSystemDefinedgrp-35rplc-9">
    <w:name w:val="cat-ExternalSystemDefined grp-35 rplc-9"/>
    <w:basedOn w:val="DefaultParagraphFont"/>
  </w:style>
  <w:style w:type="character" w:customStyle="1" w:styleId="cat-PassportDatagrp-22rplc-10">
    <w:name w:val="cat-PassportData grp-22 rplc-10"/>
    <w:basedOn w:val="DefaultParagraphFont"/>
  </w:style>
  <w:style w:type="character" w:customStyle="1" w:styleId="cat-PassportDatagrp-23rplc-11">
    <w:name w:val="cat-PassportData grp-23 rplc-11"/>
    <w:basedOn w:val="DefaultParagraphFont"/>
  </w:style>
  <w:style w:type="character" w:customStyle="1" w:styleId="cat-ExternalSystemDefinedgrp-32rplc-12">
    <w:name w:val="cat-ExternalSystemDefined grp-32 rplc-12"/>
    <w:basedOn w:val="DefaultParagraphFont"/>
  </w:style>
  <w:style w:type="character" w:customStyle="1" w:styleId="cat-ExternalSystemDefinedgrp-34rplc-13">
    <w:name w:val="cat-ExternalSystemDefined grp-34 rplc-13"/>
    <w:basedOn w:val="DefaultParagraphFont"/>
  </w:style>
  <w:style w:type="character" w:customStyle="1" w:styleId="cat-ExternalSystemDefinedgrp-33rplc-14">
    <w:name w:val="cat-ExternalSystemDefined grp-33 rplc-14"/>
    <w:basedOn w:val="DefaultParagraphFont"/>
  </w:style>
  <w:style w:type="character" w:customStyle="1" w:styleId="cat-ExternalSystemDefinedgrp-31rplc-15">
    <w:name w:val="cat-ExternalSystemDefined grp-31 rplc-15"/>
    <w:basedOn w:val="DefaultParagraphFont"/>
  </w:style>
  <w:style w:type="character" w:customStyle="1" w:styleId="cat-UserDefinedgrp-37rplc-16">
    <w:name w:val="cat-UserDefined grp-37 rplc-16"/>
    <w:basedOn w:val="DefaultParagraphFont"/>
  </w:style>
  <w:style w:type="character" w:customStyle="1" w:styleId="cat-PhoneNumbergrp-25rplc-17">
    <w:name w:val="cat-PhoneNumber grp-25 rplc-17"/>
    <w:basedOn w:val="DefaultParagraphFont"/>
  </w:style>
  <w:style w:type="character" w:customStyle="1" w:styleId="cat-Addressgrp-3rplc-18">
    <w:name w:val="cat-Address grp-3 rplc-18"/>
    <w:basedOn w:val="DefaultParagraphFont"/>
  </w:style>
  <w:style w:type="character" w:customStyle="1" w:styleId="cat-FIOgrp-17rplc-19">
    <w:name w:val="cat-FIO grp-17 rplc-19"/>
    <w:basedOn w:val="DefaultParagraphFont"/>
  </w:style>
  <w:style w:type="character" w:customStyle="1" w:styleId="cat-Addressgrp-4rplc-20">
    <w:name w:val="cat-Address grp-4 rplc-20"/>
    <w:basedOn w:val="DefaultParagraphFont"/>
  </w:style>
  <w:style w:type="character" w:customStyle="1" w:styleId="cat-Dategrp-10rplc-21">
    <w:name w:val="cat-Date grp-10 rplc-21"/>
    <w:basedOn w:val="DefaultParagraphFont"/>
  </w:style>
  <w:style w:type="character" w:customStyle="1" w:styleId="cat-Sumgrp-21rplc-22">
    <w:name w:val="cat-Sum grp-21 rplc-22"/>
    <w:basedOn w:val="DefaultParagraphFont"/>
  </w:style>
  <w:style w:type="character" w:customStyle="1" w:styleId="cat-Dategrp-11rplc-23">
    <w:name w:val="cat-Date grp-11 rplc-23"/>
    <w:basedOn w:val="DefaultParagraphFont"/>
  </w:style>
  <w:style w:type="character" w:customStyle="1" w:styleId="cat-Dategrp-12rplc-24">
    <w:name w:val="cat-Date grp-12 rplc-24"/>
    <w:basedOn w:val="DefaultParagraphFont"/>
  </w:style>
  <w:style w:type="character" w:customStyle="1" w:styleId="cat-Timegrp-24rplc-25">
    <w:name w:val="cat-Time grp-24 rplc-25"/>
    <w:basedOn w:val="DefaultParagraphFont"/>
  </w:style>
  <w:style w:type="character" w:customStyle="1" w:styleId="cat-FIOgrp-17rplc-26">
    <w:name w:val="cat-FIO grp-17 rplc-26"/>
    <w:basedOn w:val="DefaultParagraphFont"/>
  </w:style>
  <w:style w:type="character" w:customStyle="1" w:styleId="cat-FIOgrp-18rplc-27">
    <w:name w:val="cat-FIO grp-18 rplc-27"/>
    <w:basedOn w:val="DefaultParagraphFont"/>
  </w:style>
  <w:style w:type="character" w:customStyle="1" w:styleId="cat-Dategrp-13rplc-28">
    <w:name w:val="cat-Date grp-13 rplc-28"/>
    <w:basedOn w:val="DefaultParagraphFont"/>
  </w:style>
  <w:style w:type="character" w:customStyle="1" w:styleId="cat-Dategrp-10rplc-29">
    <w:name w:val="cat-Date grp-10 rplc-29"/>
    <w:basedOn w:val="DefaultParagraphFont"/>
  </w:style>
  <w:style w:type="character" w:customStyle="1" w:styleId="cat-Dategrp-14rplc-30">
    <w:name w:val="cat-Date grp-14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FIOgrp-18rplc-32">
    <w:name w:val="cat-FIO grp-18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FIOgrp-19rplc-34">
    <w:name w:val="cat-FIO grp-19 rplc-34"/>
    <w:basedOn w:val="DefaultParagraphFont"/>
  </w:style>
  <w:style w:type="character" w:customStyle="1" w:styleId="cat-Addressgrp-5rplc-35">
    <w:name w:val="cat-Address grp-5 rplc-35"/>
    <w:basedOn w:val="DefaultParagraphFont"/>
  </w:style>
  <w:style w:type="character" w:customStyle="1" w:styleId="cat-Addressgrp-6rplc-36">
    <w:name w:val="cat-Address grp-6 rplc-36"/>
    <w:basedOn w:val="DefaultParagraphFont"/>
  </w:style>
  <w:style w:type="character" w:customStyle="1" w:styleId="cat-PhoneNumbergrp-26rplc-37">
    <w:name w:val="cat-PhoneNumber grp-26 rplc-37"/>
    <w:basedOn w:val="DefaultParagraphFont"/>
  </w:style>
  <w:style w:type="character" w:customStyle="1" w:styleId="cat-Addressgrp-7rplc-38">
    <w:name w:val="cat-Address grp-7 rplc-38"/>
    <w:basedOn w:val="DefaultParagraphFont"/>
  </w:style>
  <w:style w:type="character" w:customStyle="1" w:styleId="cat-Addressgrp-8rplc-39">
    <w:name w:val="cat-Address grp-8 rplc-39"/>
    <w:basedOn w:val="DefaultParagraphFont"/>
  </w:style>
  <w:style w:type="character" w:customStyle="1" w:styleId="cat-PhoneNumbergrp-27rplc-40">
    <w:name w:val="cat-PhoneNumber grp-27 rplc-40"/>
    <w:basedOn w:val="DefaultParagraphFont"/>
  </w:style>
  <w:style w:type="character" w:customStyle="1" w:styleId="cat-PhoneNumbergrp-28rplc-41">
    <w:name w:val="cat-PhoneNumber grp-28 rplc-41"/>
    <w:basedOn w:val="DefaultParagraphFont"/>
  </w:style>
  <w:style w:type="character" w:customStyle="1" w:styleId="cat-PhoneNumbergrp-29rplc-42">
    <w:name w:val="cat-PhoneNumber grp-29 rplc-42"/>
    <w:basedOn w:val="DefaultParagraphFont"/>
  </w:style>
  <w:style w:type="character" w:customStyle="1" w:styleId="cat-PhoneNumbergrp-30rplc-43">
    <w:name w:val="cat-PhoneNumber grp-30 rplc-43"/>
    <w:basedOn w:val="DefaultParagraphFont"/>
  </w:style>
  <w:style w:type="character" w:customStyle="1" w:styleId="cat-FIOgrp-20rplc-44">
    <w:name w:val="cat-FIO grp-20 rplc-44"/>
    <w:basedOn w:val="DefaultParagraphFont"/>
  </w:style>
  <w:style w:type="character" w:customStyle="1" w:styleId="cat-FIOgrp-20rplc-45">
    <w:name w:val="cat-FIO grp-20 rplc-45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CF8B8-6812-4419-968E-4473173F5E1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